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D20FB" w14:textId="032B14EA" w:rsidR="00C42754" w:rsidRDefault="00C42754" w:rsidP="004F72A0">
      <w:pPr>
        <w:spacing w:after="240" w:line="480" w:lineRule="auto"/>
        <w:jc w:val="center"/>
      </w:pPr>
      <w:r>
        <w:t>Title</w:t>
      </w:r>
    </w:p>
    <w:p w14:paraId="26CE17C5" w14:textId="470636BC" w:rsidR="00C42754" w:rsidRDefault="00C42754" w:rsidP="004F72A0">
      <w:pPr>
        <w:spacing w:after="240" w:line="480" w:lineRule="auto"/>
        <w:jc w:val="center"/>
      </w:pPr>
      <w:r>
        <w:t>Name</w:t>
      </w:r>
    </w:p>
    <w:p w14:paraId="1CAE0DA6" w14:textId="58673443" w:rsidR="00C42754" w:rsidRDefault="00C42754" w:rsidP="004F72A0">
      <w:pPr>
        <w:spacing w:after="240" w:line="480" w:lineRule="auto"/>
        <w:jc w:val="center"/>
      </w:pPr>
      <w:r>
        <w:t>Instructor</w:t>
      </w:r>
    </w:p>
    <w:p w14:paraId="7B3B0ABA" w14:textId="77777777" w:rsidR="00C42754" w:rsidRDefault="00C42754" w:rsidP="004F72A0">
      <w:pPr>
        <w:spacing w:after="240" w:line="480" w:lineRule="auto"/>
        <w:jc w:val="center"/>
      </w:pPr>
    </w:p>
    <w:p w14:paraId="631348CA" w14:textId="77777777" w:rsidR="00C42754" w:rsidRPr="00C42754" w:rsidRDefault="00C42754" w:rsidP="004F72A0">
      <w:pPr>
        <w:spacing w:after="240" w:line="480" w:lineRule="auto"/>
        <w:jc w:val="center"/>
      </w:pPr>
    </w:p>
    <w:p w14:paraId="6157044F" w14:textId="77777777" w:rsidR="00C42754" w:rsidRDefault="00C42754" w:rsidP="004F72A0">
      <w:pPr>
        <w:spacing w:after="240" w:line="480" w:lineRule="auto"/>
        <w:jc w:val="center"/>
        <w:rPr>
          <w:b/>
          <w:bCs/>
        </w:rPr>
      </w:pPr>
    </w:p>
    <w:p w14:paraId="4753F337" w14:textId="77777777" w:rsidR="00C42754" w:rsidRDefault="00C42754" w:rsidP="004F72A0">
      <w:pPr>
        <w:spacing w:after="240" w:line="480" w:lineRule="auto"/>
        <w:jc w:val="center"/>
        <w:rPr>
          <w:b/>
          <w:bCs/>
        </w:rPr>
      </w:pPr>
    </w:p>
    <w:p w14:paraId="5B17B564" w14:textId="77777777" w:rsidR="00C42754" w:rsidRDefault="00C42754" w:rsidP="004F72A0">
      <w:pPr>
        <w:spacing w:after="240" w:line="480" w:lineRule="auto"/>
        <w:jc w:val="center"/>
        <w:rPr>
          <w:b/>
          <w:bCs/>
        </w:rPr>
      </w:pPr>
    </w:p>
    <w:p w14:paraId="7B4663EF" w14:textId="7D06A669" w:rsidR="00C42754" w:rsidRDefault="00C42754" w:rsidP="00C42754">
      <w:pPr>
        <w:spacing w:after="240" w:line="480" w:lineRule="auto"/>
        <w:rPr>
          <w:b/>
          <w:bCs/>
        </w:rPr>
      </w:pPr>
    </w:p>
    <w:p w14:paraId="58642F49" w14:textId="77777777" w:rsidR="00C42754" w:rsidRDefault="00C42754" w:rsidP="004F72A0">
      <w:pPr>
        <w:spacing w:after="240" w:line="480" w:lineRule="auto"/>
        <w:jc w:val="center"/>
        <w:rPr>
          <w:b/>
          <w:bCs/>
        </w:rPr>
      </w:pPr>
    </w:p>
    <w:p w14:paraId="6D7AD186" w14:textId="77777777" w:rsidR="00C42754" w:rsidRDefault="00C42754" w:rsidP="004F72A0">
      <w:pPr>
        <w:spacing w:after="240" w:line="480" w:lineRule="auto"/>
        <w:jc w:val="center"/>
        <w:rPr>
          <w:b/>
          <w:bCs/>
        </w:rPr>
      </w:pPr>
    </w:p>
    <w:p w14:paraId="6FD1EDAD" w14:textId="77777777" w:rsidR="00C42754" w:rsidRDefault="00C42754" w:rsidP="004F72A0">
      <w:pPr>
        <w:spacing w:after="240" w:line="480" w:lineRule="auto"/>
        <w:jc w:val="center"/>
        <w:rPr>
          <w:b/>
          <w:bCs/>
        </w:rPr>
      </w:pPr>
    </w:p>
    <w:p w14:paraId="58AEA3BE" w14:textId="77777777" w:rsidR="00C42754" w:rsidRDefault="00C42754" w:rsidP="004F72A0">
      <w:pPr>
        <w:spacing w:after="240" w:line="480" w:lineRule="auto"/>
        <w:jc w:val="center"/>
        <w:rPr>
          <w:b/>
          <w:bCs/>
        </w:rPr>
      </w:pPr>
    </w:p>
    <w:p w14:paraId="4B7DAAAB" w14:textId="77777777" w:rsidR="00C42754" w:rsidRDefault="00C42754" w:rsidP="004F72A0">
      <w:pPr>
        <w:spacing w:after="240" w:line="480" w:lineRule="auto"/>
        <w:jc w:val="center"/>
        <w:rPr>
          <w:b/>
          <w:bCs/>
        </w:rPr>
      </w:pPr>
    </w:p>
    <w:p w14:paraId="0F820739" w14:textId="77777777" w:rsidR="00C42754" w:rsidRDefault="00C42754" w:rsidP="004F72A0">
      <w:pPr>
        <w:spacing w:after="240" w:line="480" w:lineRule="auto"/>
        <w:jc w:val="center"/>
        <w:rPr>
          <w:b/>
          <w:bCs/>
        </w:rPr>
      </w:pPr>
    </w:p>
    <w:p w14:paraId="01CB5903" w14:textId="77777777" w:rsidR="00C42754" w:rsidRDefault="00C42754" w:rsidP="004F72A0">
      <w:pPr>
        <w:spacing w:after="240" w:line="480" w:lineRule="auto"/>
        <w:jc w:val="center"/>
        <w:rPr>
          <w:b/>
          <w:bCs/>
        </w:rPr>
      </w:pPr>
    </w:p>
    <w:p w14:paraId="42D2CE67" w14:textId="77777777" w:rsidR="00C42754" w:rsidRDefault="00C42754" w:rsidP="004F72A0">
      <w:pPr>
        <w:spacing w:after="240" w:line="480" w:lineRule="auto"/>
        <w:jc w:val="center"/>
        <w:rPr>
          <w:b/>
          <w:bCs/>
        </w:rPr>
      </w:pPr>
    </w:p>
    <w:p w14:paraId="573B56E9" w14:textId="0A4CE3FB" w:rsidR="00A7092F" w:rsidRDefault="00C2075D" w:rsidP="004F72A0">
      <w:pPr>
        <w:spacing w:after="240" w:line="480" w:lineRule="auto"/>
        <w:jc w:val="center"/>
      </w:pPr>
      <w:r>
        <w:rPr>
          <w:b/>
          <w:bCs/>
        </w:rPr>
        <w:t>My Favorite Sport- Basketball</w:t>
      </w:r>
    </w:p>
    <w:p w14:paraId="1A8211D9" w14:textId="54ABF1FF" w:rsidR="00A7092F" w:rsidRDefault="00C2075D" w:rsidP="004F72A0">
      <w:pPr>
        <w:spacing w:before="240" w:after="240" w:line="480" w:lineRule="auto"/>
        <w:ind w:firstLine="720"/>
      </w:pPr>
      <w:r>
        <w:t>My favorite sport is basketball. Since kindergarten, I have been playing basketball when my father bought me a Spalding ball; thereafter, I became so attached to it. I like this sport because first, it makes one physically fit. It needs one to be extra fit as it involves a lot of physical exercises and running around back and forth in the court. Basketball is an incredible game, and one needs to be skillful enough to be outstanding in competition with an opponent team. A basketball game involves two teams with five players each, and each player on the team has to play a different position. The positions are center, shooter, power forward, small forward, and point guard. I am a shooting player; I had mastered shooting three-point since when I was a little kid</w:t>
      </w:r>
      <w:r w:rsidR="004F72A0">
        <w:t xml:space="preserve"> </w:t>
      </w:r>
      <w:r w:rsidR="00C42754">
        <w:t>(</w:t>
      </w:r>
      <w:r w:rsidR="004F72A0" w:rsidRPr="004F72A0">
        <w:rPr>
          <w:color w:val="222222"/>
        </w:rPr>
        <w:t>Krause &amp; Nelson,</w:t>
      </w:r>
      <w:r w:rsidR="00C42754">
        <w:rPr>
          <w:color w:val="222222"/>
        </w:rPr>
        <w:t xml:space="preserve"> </w:t>
      </w:r>
      <w:r w:rsidR="004F72A0" w:rsidRPr="004F72A0">
        <w:rPr>
          <w:color w:val="222222"/>
        </w:rPr>
        <w:t>2018). </w:t>
      </w:r>
    </w:p>
    <w:p w14:paraId="0AF36636" w14:textId="29A422EC" w:rsidR="00A7092F" w:rsidRDefault="00C2075D" w:rsidP="004F72A0">
      <w:pPr>
        <w:spacing w:before="240" w:after="240" w:line="480" w:lineRule="auto"/>
        <w:ind w:firstLine="720"/>
      </w:pPr>
      <w:r>
        <w:t>When I joined my 6th grade, I used to be more hardworking for my team, who were also my friends, and it felt happy when we won a match against other schools. I always ensured to work hard to improve my shooting skill, and my interesting style is the alley hoop where I have to duck in the ring</w:t>
      </w:r>
      <w:r w:rsidR="00B119FB">
        <w:t xml:space="preserve">. </w:t>
      </w:r>
      <w:r>
        <w:t>Another important skill I have mastered is dribbling, as it helps me move down the court and maneuver between opponent players with ease. Passing the ball to my teammates when under the pressure of an opponent is also a skill I find interesting as I do it quickly, fast, and with excellent accuracy. Exercising is an essential requirement for every sport since it helps one be competent enough and not run out of gas fast during a competition. I</w:t>
      </w:r>
      <w:r w:rsidR="00B119FB">
        <w:t xml:space="preserve"> always</w:t>
      </w:r>
      <w:r>
        <w:t xml:space="preserve"> have to be in the pitch or the gym doing pushups, squats, jumps, jogging, and heel slides to improve my footwork. This enables me to be an excellent player and an accurate shooter who can play all rounds in a game.</w:t>
      </w:r>
    </w:p>
    <w:p w14:paraId="36A4D7D2" w14:textId="6FB863DB" w:rsidR="00A7092F" w:rsidRDefault="00C2075D" w:rsidP="004F72A0">
      <w:pPr>
        <w:spacing w:before="240" w:after="240" w:line="480" w:lineRule="auto"/>
        <w:ind w:firstLine="720"/>
      </w:pPr>
      <w:r>
        <w:t>I played my first competition when I was in my 3rd grade against St. Peter's School, and my team won 60 points by 45 points</w:t>
      </w:r>
      <w:r w:rsidR="00B119FB">
        <w:t xml:space="preserve">. </w:t>
      </w:r>
      <w:r>
        <w:t xml:space="preserve">I am on my varsity team, and I never miss a game. I like watching other players also play as it helps me borrow skills to improve my skills too. Watching basketball matches on tv is one of my hobbies too, and my favorite league is the NBA. My idol in basketball is LeBron James, an American professional player for the Lakers, a team in the NBA. He is an all-round shooter who never seems to miss a shot as well as a mighty dribbler. I have also watched legends like Michael Jordan and Kobe Bryant from whom I have been able to learn new sophisticated skills, techniques, and ball control moves. </w:t>
      </w:r>
    </w:p>
    <w:p w14:paraId="6CF86196" w14:textId="77777777" w:rsidR="00A7092F" w:rsidRDefault="00C2075D" w:rsidP="004F72A0">
      <w:pPr>
        <w:spacing w:before="240" w:after="240" w:line="480" w:lineRule="auto"/>
        <w:ind w:firstLine="720"/>
      </w:pPr>
      <w:r>
        <w:t>Being a member of the youth, basketball has been of great help to my life. Not only does it make me grow strong and healthy, but it also makes me avoid engaging in antisocial practices such as drug abuse, thug life, and irresponsible sexual practices. It also makes me manage time wisely when I switch from schoolwork, home chores, and playtime. Basketball makes me meet new people as players and make friends with them. It also makes me travel to new places for tournaments, indeed a good way of adventure. I have won many awards like medals, trophies, and sometimes even cash from my childhood till now, which motivates me a lot. My big dream is to become an NBA player in the future.</w:t>
      </w:r>
    </w:p>
    <w:p w14:paraId="0FC4B094" w14:textId="0FDBBD3A" w:rsidR="00A7092F" w:rsidRDefault="00C2075D" w:rsidP="004F72A0">
      <w:pPr>
        <w:spacing w:before="240" w:after="240" w:line="480" w:lineRule="auto"/>
        <w:ind w:firstLine="720"/>
      </w:pPr>
      <w:r>
        <w:t>If one needs to lead a more lucrative healthy, and happy life in sport, it is good to consider being a basketball player. Besides making one fit, you gain skills that can aid you in your day to day activities since one becomes a critical thinker and great in teamwork. An excellent player can earn a living like basketball players in the top national leagues make millions of dollars. Basketball is indeed good for oneself and society at large.</w:t>
      </w:r>
    </w:p>
    <w:p w14:paraId="7BF70680" w14:textId="55159BB8" w:rsidR="00B119FB" w:rsidRDefault="00B119FB" w:rsidP="00B119FB">
      <w:pPr>
        <w:spacing w:before="240" w:after="240" w:line="480" w:lineRule="auto"/>
      </w:pPr>
    </w:p>
    <w:p w14:paraId="622F589F" w14:textId="77777777" w:rsidR="00154EE9" w:rsidRPr="0002520A" w:rsidRDefault="00154EE9" w:rsidP="004F72A0">
      <w:pPr>
        <w:pStyle w:val="Default"/>
        <w:spacing w:line="480" w:lineRule="auto"/>
        <w:rPr>
          <w:lang w:val="en-US"/>
        </w:rPr>
      </w:pPr>
      <w:r>
        <w:rPr>
          <w:lang w:val="en-US"/>
        </w:rPr>
        <w:t xml:space="preserve">John Doe </w:t>
      </w:r>
    </w:p>
    <w:p w14:paraId="4D67A7D9" w14:textId="77777777" w:rsidR="00154EE9" w:rsidRDefault="00154EE9" w:rsidP="004F72A0">
      <w:pPr>
        <w:pStyle w:val="Default"/>
        <w:spacing w:line="480" w:lineRule="auto"/>
        <w:rPr>
          <w:sz w:val="22"/>
          <w:szCs w:val="22"/>
        </w:rPr>
      </w:pPr>
      <w:r>
        <w:t xml:space="preserve"> </w:t>
      </w:r>
      <w:r>
        <w:rPr>
          <w:sz w:val="22"/>
          <w:szCs w:val="22"/>
        </w:rPr>
        <w:t xml:space="preserve">Room 3A Grosvenor Court </w:t>
      </w:r>
    </w:p>
    <w:p w14:paraId="1C9F12BD" w14:textId="77777777" w:rsidR="00154EE9" w:rsidRPr="0002520A" w:rsidRDefault="00154EE9" w:rsidP="004F72A0">
      <w:pPr>
        <w:pStyle w:val="Default"/>
        <w:spacing w:line="480" w:lineRule="auto"/>
        <w:rPr>
          <w:sz w:val="22"/>
          <w:szCs w:val="22"/>
          <w:lang w:val="en-US"/>
        </w:rPr>
      </w:pPr>
      <w:r>
        <w:rPr>
          <w:sz w:val="22"/>
          <w:szCs w:val="22"/>
          <w:lang w:val="en-US"/>
        </w:rPr>
        <w:t>Fulton Street</w:t>
      </w:r>
    </w:p>
    <w:p w14:paraId="1D9EAD83" w14:textId="77777777" w:rsidR="00154EE9" w:rsidRPr="0002520A" w:rsidRDefault="00154EE9" w:rsidP="004F72A0">
      <w:pPr>
        <w:pStyle w:val="Default"/>
        <w:spacing w:line="480" w:lineRule="auto"/>
        <w:rPr>
          <w:sz w:val="22"/>
          <w:szCs w:val="22"/>
          <w:lang w:val="en-US"/>
        </w:rPr>
      </w:pPr>
      <w:r>
        <w:rPr>
          <w:sz w:val="22"/>
          <w:szCs w:val="22"/>
          <w:lang w:val="en-US"/>
        </w:rPr>
        <w:t>Brooklyn,</w:t>
      </w:r>
      <w:r>
        <w:rPr>
          <w:sz w:val="22"/>
          <w:szCs w:val="22"/>
        </w:rPr>
        <w:t xml:space="preserve"> </w:t>
      </w:r>
      <w:r>
        <w:rPr>
          <w:sz w:val="22"/>
          <w:szCs w:val="22"/>
          <w:lang w:val="en-US"/>
        </w:rPr>
        <w:t>New York</w:t>
      </w:r>
    </w:p>
    <w:p w14:paraId="6B732DB0" w14:textId="77777777" w:rsidR="00154EE9" w:rsidRDefault="00154EE9" w:rsidP="00154EE9">
      <w:pPr>
        <w:pStyle w:val="Default"/>
        <w:rPr>
          <w:sz w:val="22"/>
          <w:szCs w:val="22"/>
        </w:rPr>
      </w:pPr>
      <w:r>
        <w:rPr>
          <w:sz w:val="22"/>
          <w:szCs w:val="22"/>
        </w:rPr>
        <w:t xml:space="preserve"> </w:t>
      </w:r>
    </w:p>
    <w:p w14:paraId="3CACB47F" w14:textId="77777777" w:rsidR="00154EE9" w:rsidRDefault="00154EE9" w:rsidP="00154EE9">
      <w:pPr>
        <w:pStyle w:val="Default"/>
        <w:rPr>
          <w:sz w:val="22"/>
          <w:szCs w:val="22"/>
        </w:rPr>
      </w:pPr>
      <w:r>
        <w:rPr>
          <w:sz w:val="22"/>
          <w:szCs w:val="22"/>
          <w:lang w:val="en-US"/>
        </w:rPr>
        <w:t>30</w:t>
      </w:r>
      <w:r w:rsidRPr="00386DE2">
        <w:rPr>
          <w:sz w:val="22"/>
          <w:szCs w:val="22"/>
          <w:vertAlign w:val="superscript"/>
          <w:lang w:val="en-US"/>
        </w:rPr>
        <w:t>th</w:t>
      </w:r>
      <w:r>
        <w:rPr>
          <w:sz w:val="22"/>
          <w:szCs w:val="22"/>
          <w:lang w:val="en-US"/>
        </w:rPr>
        <w:t xml:space="preserve"> November,</w:t>
      </w:r>
      <w:r>
        <w:rPr>
          <w:sz w:val="22"/>
          <w:szCs w:val="22"/>
        </w:rPr>
        <w:t xml:space="preserve"> 2020 </w:t>
      </w:r>
    </w:p>
    <w:p w14:paraId="489533D8" w14:textId="77777777" w:rsidR="00154EE9" w:rsidRDefault="00154EE9" w:rsidP="00154EE9">
      <w:pPr>
        <w:pStyle w:val="Default"/>
        <w:rPr>
          <w:sz w:val="22"/>
          <w:szCs w:val="22"/>
        </w:rPr>
      </w:pPr>
    </w:p>
    <w:p w14:paraId="49F8C294" w14:textId="77777777" w:rsidR="004F72A0"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 xml:space="preserve">The Manager </w:t>
      </w:r>
    </w:p>
    <w:p w14:paraId="60A7F69F" w14:textId="3A96E5C0" w:rsidR="00154EE9" w:rsidRPr="004F72A0" w:rsidRDefault="00154EE9" w:rsidP="00154EE9">
      <w:pPr>
        <w:pStyle w:val="Default"/>
        <w:spacing w:line="480" w:lineRule="auto"/>
        <w:rPr>
          <w:rFonts w:ascii="Times New Roman" w:hAnsi="Times New Roman" w:cs="Times New Roman"/>
        </w:rPr>
      </w:pPr>
      <w:r w:rsidRPr="00154EE9">
        <w:rPr>
          <w:rFonts w:ascii="Times New Roman" w:hAnsi="Times New Roman" w:cs="Times New Roman"/>
          <w:lang w:val="en-US"/>
        </w:rPr>
        <w:t>Del Inc</w:t>
      </w:r>
      <w:r w:rsidRPr="00154EE9">
        <w:rPr>
          <w:rFonts w:ascii="Times New Roman" w:hAnsi="Times New Roman" w:cs="Times New Roman"/>
        </w:rPr>
        <w:t xml:space="preserve"> Computer </w:t>
      </w:r>
      <w:r w:rsidRPr="00154EE9">
        <w:rPr>
          <w:rFonts w:ascii="Times New Roman" w:hAnsi="Times New Roman" w:cs="Times New Roman"/>
          <w:lang w:val="en-US"/>
        </w:rPr>
        <w:t xml:space="preserve">Store </w:t>
      </w:r>
    </w:p>
    <w:p w14:paraId="26AD186A"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 xml:space="preserve">Shop </w:t>
      </w:r>
      <w:r w:rsidRPr="00154EE9">
        <w:rPr>
          <w:rFonts w:ascii="Times New Roman" w:hAnsi="Times New Roman" w:cs="Times New Roman"/>
          <w:lang w:val="en-US"/>
        </w:rPr>
        <w:t>3C</w:t>
      </w:r>
      <w:r w:rsidRPr="00154EE9">
        <w:rPr>
          <w:rFonts w:ascii="Times New Roman" w:hAnsi="Times New Roman" w:cs="Times New Roman"/>
        </w:rPr>
        <w:t xml:space="preserve">, </w:t>
      </w:r>
      <w:r w:rsidRPr="00154EE9">
        <w:rPr>
          <w:rFonts w:ascii="Times New Roman" w:hAnsi="Times New Roman" w:cs="Times New Roman"/>
          <w:lang w:val="en-US"/>
        </w:rPr>
        <w:t>Valleystream</w:t>
      </w:r>
      <w:r w:rsidRPr="00154EE9">
        <w:rPr>
          <w:rFonts w:ascii="Times New Roman" w:hAnsi="Times New Roman" w:cs="Times New Roman"/>
        </w:rPr>
        <w:t xml:space="preserve"> Centre </w:t>
      </w:r>
    </w:p>
    <w:p w14:paraId="598E6E80"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lang w:val="en-US"/>
        </w:rPr>
        <w:t>15</w:t>
      </w:r>
      <w:r w:rsidRPr="00154EE9">
        <w:rPr>
          <w:rFonts w:ascii="Times New Roman" w:hAnsi="Times New Roman" w:cs="Times New Roman"/>
          <w:vertAlign w:val="superscript"/>
          <w:lang w:val="en-US"/>
        </w:rPr>
        <w:t>th</w:t>
      </w:r>
      <w:r w:rsidRPr="00154EE9">
        <w:rPr>
          <w:rFonts w:ascii="Times New Roman" w:hAnsi="Times New Roman" w:cs="Times New Roman"/>
          <w:lang w:val="en-US"/>
        </w:rPr>
        <w:t xml:space="preserve"> Sandford</w:t>
      </w:r>
      <w:r w:rsidRPr="00154EE9">
        <w:rPr>
          <w:rFonts w:ascii="Times New Roman" w:hAnsi="Times New Roman" w:cs="Times New Roman"/>
        </w:rPr>
        <w:t xml:space="preserve"> Street </w:t>
      </w:r>
    </w:p>
    <w:p w14:paraId="48321617"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lang w:val="en-US"/>
        </w:rPr>
        <w:t xml:space="preserve">New York City </w:t>
      </w:r>
      <w:r w:rsidRPr="00154EE9">
        <w:rPr>
          <w:rFonts w:ascii="Times New Roman" w:hAnsi="Times New Roman" w:cs="Times New Roman"/>
        </w:rPr>
        <w:t xml:space="preserve"> </w:t>
      </w:r>
    </w:p>
    <w:p w14:paraId="44865848" w14:textId="77777777" w:rsidR="00154EE9" w:rsidRPr="00154EE9" w:rsidRDefault="00154EE9" w:rsidP="00154EE9">
      <w:pPr>
        <w:pStyle w:val="Default"/>
        <w:spacing w:line="480" w:lineRule="auto"/>
        <w:rPr>
          <w:rFonts w:ascii="Times New Roman" w:hAnsi="Times New Roman" w:cs="Times New Roman"/>
        </w:rPr>
      </w:pPr>
    </w:p>
    <w:p w14:paraId="70F59985"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Dear Sir</w:t>
      </w:r>
      <w:r w:rsidRPr="00154EE9">
        <w:rPr>
          <w:rFonts w:ascii="Times New Roman" w:hAnsi="Times New Roman" w:cs="Times New Roman"/>
          <w:lang w:val="en-US"/>
        </w:rPr>
        <w:t>/</w:t>
      </w:r>
      <w:r w:rsidRPr="00154EE9">
        <w:rPr>
          <w:rFonts w:ascii="Times New Roman" w:hAnsi="Times New Roman" w:cs="Times New Roman"/>
        </w:rPr>
        <w:t xml:space="preserve">Madam </w:t>
      </w:r>
    </w:p>
    <w:p w14:paraId="190F7B94" w14:textId="77777777" w:rsidR="00154EE9" w:rsidRPr="00154EE9" w:rsidRDefault="00154EE9" w:rsidP="00154EE9">
      <w:pPr>
        <w:pStyle w:val="Default"/>
        <w:spacing w:line="480" w:lineRule="auto"/>
        <w:rPr>
          <w:rFonts w:ascii="Times New Roman" w:hAnsi="Times New Roman" w:cs="Times New Roman"/>
        </w:rPr>
      </w:pPr>
    </w:p>
    <w:p w14:paraId="0204A4C7" w14:textId="6D023DEE" w:rsid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lang w:val="en-US"/>
        </w:rPr>
        <w:t>RE: Un</w:t>
      </w:r>
      <w:r w:rsidRPr="00154EE9">
        <w:rPr>
          <w:rFonts w:ascii="Times New Roman" w:hAnsi="Times New Roman" w:cs="Times New Roman"/>
        </w:rPr>
        <w:t xml:space="preserve">acceptable Customer Service and Technical Support </w:t>
      </w:r>
    </w:p>
    <w:p w14:paraId="0A0EC355" w14:textId="77777777" w:rsidR="00154EE9" w:rsidRPr="00154EE9" w:rsidRDefault="00154EE9" w:rsidP="00154EE9">
      <w:pPr>
        <w:pStyle w:val="Default"/>
        <w:spacing w:line="480" w:lineRule="auto"/>
        <w:rPr>
          <w:rFonts w:ascii="Times New Roman" w:hAnsi="Times New Roman" w:cs="Times New Roman"/>
        </w:rPr>
      </w:pPr>
    </w:p>
    <w:p w14:paraId="2E6FA2BE" w14:textId="0EC4B60A"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 xml:space="preserve">A few </w:t>
      </w:r>
      <w:r w:rsidRPr="00154EE9">
        <w:rPr>
          <w:rFonts w:ascii="Times New Roman" w:hAnsi="Times New Roman" w:cs="Times New Roman"/>
          <w:lang w:val="en-US"/>
        </w:rPr>
        <w:t xml:space="preserve">weeks </w:t>
      </w:r>
      <w:r w:rsidR="000704B4" w:rsidRPr="00154EE9">
        <w:rPr>
          <w:rFonts w:ascii="Times New Roman" w:hAnsi="Times New Roman" w:cs="Times New Roman"/>
          <w:lang w:val="en-US"/>
        </w:rPr>
        <w:t>ago,</w:t>
      </w:r>
      <w:r w:rsidRPr="00154EE9">
        <w:rPr>
          <w:rFonts w:ascii="Times New Roman" w:hAnsi="Times New Roman" w:cs="Times New Roman"/>
        </w:rPr>
        <w:t xml:space="preserve"> I bought </w:t>
      </w:r>
      <w:r w:rsidR="000704B4" w:rsidRPr="00154EE9">
        <w:rPr>
          <w:rFonts w:ascii="Times New Roman" w:hAnsi="Times New Roman" w:cs="Times New Roman"/>
        </w:rPr>
        <w:t>a</w:t>
      </w:r>
      <w:r w:rsidRPr="00154EE9">
        <w:rPr>
          <w:rFonts w:ascii="Times New Roman" w:hAnsi="Times New Roman" w:cs="Times New Roman"/>
        </w:rPr>
        <w:t xml:space="preserve"> </w:t>
      </w:r>
      <w:r w:rsidRPr="00154EE9">
        <w:rPr>
          <w:rFonts w:ascii="Times New Roman" w:hAnsi="Times New Roman" w:cs="Times New Roman"/>
          <w:lang w:val="en-US"/>
        </w:rPr>
        <w:t>Dell Inspiron 15</w:t>
      </w:r>
      <w:r w:rsidRPr="00154EE9">
        <w:rPr>
          <w:rFonts w:ascii="Times New Roman" w:hAnsi="Times New Roman" w:cs="Times New Roman"/>
        </w:rPr>
        <w:t xml:space="preserve"> </w:t>
      </w:r>
      <w:r w:rsidRPr="00154EE9">
        <w:rPr>
          <w:rFonts w:ascii="Times New Roman" w:hAnsi="Times New Roman" w:cs="Times New Roman"/>
          <w:lang w:val="en-US"/>
        </w:rPr>
        <w:t>laptop</w:t>
      </w:r>
      <w:r w:rsidRPr="00154EE9">
        <w:rPr>
          <w:rFonts w:ascii="Times New Roman" w:hAnsi="Times New Roman" w:cs="Times New Roman"/>
        </w:rPr>
        <w:t xml:space="preserve"> from your shop.</w:t>
      </w:r>
      <w:r>
        <w:rPr>
          <w:rFonts w:ascii="Times New Roman" w:hAnsi="Times New Roman" w:cs="Times New Roman"/>
          <w:lang w:val="en-US"/>
        </w:rPr>
        <w:t xml:space="preserve"> </w:t>
      </w:r>
      <w:r w:rsidRPr="00154EE9">
        <w:rPr>
          <w:rFonts w:ascii="Times New Roman" w:hAnsi="Times New Roman" w:cs="Times New Roman"/>
        </w:rPr>
        <w:t>It was in your</w:t>
      </w:r>
      <w:r w:rsidRPr="00154EE9">
        <w:rPr>
          <w:rFonts w:ascii="Times New Roman" w:hAnsi="Times New Roman" w:cs="Times New Roman"/>
          <w:lang w:val="en-US"/>
        </w:rPr>
        <w:t xml:space="preserve"> Dell Spring Offer</w:t>
      </w:r>
      <w:r w:rsidRPr="00154EE9">
        <w:rPr>
          <w:rFonts w:ascii="Times New Roman" w:hAnsi="Times New Roman" w:cs="Times New Roman"/>
          <w:i/>
          <w:iCs/>
        </w:rPr>
        <w:t xml:space="preserve"> </w:t>
      </w:r>
      <w:r w:rsidRPr="00154EE9">
        <w:rPr>
          <w:rFonts w:ascii="Times New Roman" w:hAnsi="Times New Roman" w:cs="Times New Roman"/>
        </w:rPr>
        <w:t xml:space="preserve">and was 20% lower than the normal price. Since I wondered if a computer bought in a sale would have the same guarantee as one sold at the full price, I asked for confirmation from one of your sales assistants. She assured me that it made no difference whatsoever and that the </w:t>
      </w:r>
      <w:r w:rsidRPr="00154EE9">
        <w:rPr>
          <w:rFonts w:ascii="Times New Roman" w:hAnsi="Times New Roman" w:cs="Times New Roman"/>
          <w:lang w:val="en-US"/>
        </w:rPr>
        <w:t>laptop</w:t>
      </w:r>
      <w:r w:rsidRPr="00154EE9">
        <w:rPr>
          <w:rFonts w:ascii="Times New Roman" w:hAnsi="Times New Roman" w:cs="Times New Roman"/>
        </w:rPr>
        <w:t xml:space="preserve"> would have the </w:t>
      </w:r>
      <w:r w:rsidRPr="00154EE9">
        <w:rPr>
          <w:rFonts w:ascii="Times New Roman" w:hAnsi="Times New Roman" w:cs="Times New Roman"/>
          <w:lang w:val="en-US"/>
        </w:rPr>
        <w:t>Dell</w:t>
      </w:r>
      <w:r w:rsidRPr="00154EE9">
        <w:rPr>
          <w:rFonts w:ascii="Times New Roman" w:hAnsi="Times New Roman" w:cs="Times New Roman"/>
        </w:rPr>
        <w:t xml:space="preserve"> full 12 months’ guarantee.</w:t>
      </w:r>
    </w:p>
    <w:p w14:paraId="0BC32DFD"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 xml:space="preserve"> </w:t>
      </w:r>
    </w:p>
    <w:p w14:paraId="59C80A04"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 xml:space="preserve">Since then, </w:t>
      </w:r>
      <w:r w:rsidRPr="00154EE9">
        <w:rPr>
          <w:rFonts w:ascii="Times New Roman" w:hAnsi="Times New Roman" w:cs="Times New Roman"/>
          <w:lang w:val="en-US"/>
        </w:rPr>
        <w:t>Dell Inspiron 15</w:t>
      </w:r>
      <w:r w:rsidRPr="00154EE9">
        <w:rPr>
          <w:rFonts w:ascii="Times New Roman" w:hAnsi="Times New Roman" w:cs="Times New Roman"/>
        </w:rPr>
        <w:t xml:space="preserve"> has proven an excellent purchase and worked perfectly until last week when I found it difficult to switch on. I phoned </w:t>
      </w:r>
      <w:r w:rsidRPr="00154EE9">
        <w:rPr>
          <w:rFonts w:ascii="Times New Roman" w:hAnsi="Times New Roman" w:cs="Times New Roman"/>
          <w:lang w:val="en-US"/>
        </w:rPr>
        <w:t>Dell</w:t>
      </w:r>
      <w:r w:rsidRPr="00154EE9">
        <w:rPr>
          <w:rFonts w:ascii="Times New Roman" w:hAnsi="Times New Roman" w:cs="Times New Roman"/>
        </w:rPr>
        <w:t xml:space="preserve"> Technical Support and was told that it was impossible to advise on this problem over the phone and that I would need to bring the computer to your shop. I said that my guarantee covered a repair at my own home, but the technician insisted that I would have to pay for a home visit.</w:t>
      </w:r>
    </w:p>
    <w:p w14:paraId="6A3523C0"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 xml:space="preserve"> </w:t>
      </w:r>
    </w:p>
    <w:p w14:paraId="6F32B532" w14:textId="1B4C7516"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I then phoned your Customer Service Department and was told by the young man to whom I spoke that I could have a home visit from a technician but that it would cost me a $500 minimum charge</w:t>
      </w:r>
      <w:r>
        <w:rPr>
          <w:rFonts w:ascii="Times New Roman" w:hAnsi="Times New Roman" w:cs="Times New Roman"/>
          <w:lang w:val="en-US"/>
        </w:rPr>
        <w:t xml:space="preserve">. </w:t>
      </w:r>
      <w:r w:rsidRPr="00154EE9">
        <w:rPr>
          <w:rFonts w:ascii="Times New Roman" w:hAnsi="Times New Roman" w:cs="Times New Roman"/>
        </w:rPr>
        <w:t xml:space="preserve">Your guarantee makes it clear that I should be entitled to a free repair at home. Was the person who sold me the computer lying? It seems to me that I am not entitled to this guarantee because I bought the laptop at a discount price. </w:t>
      </w:r>
    </w:p>
    <w:p w14:paraId="075E3C26" w14:textId="77777777" w:rsidR="00154EE9" w:rsidRPr="00154EE9" w:rsidRDefault="00154EE9" w:rsidP="00154EE9">
      <w:pPr>
        <w:pStyle w:val="Default"/>
        <w:spacing w:line="480" w:lineRule="auto"/>
        <w:rPr>
          <w:rFonts w:ascii="Times New Roman" w:hAnsi="Times New Roman" w:cs="Times New Roman"/>
        </w:rPr>
      </w:pPr>
    </w:p>
    <w:p w14:paraId="45363062" w14:textId="77777777" w:rsidR="00154EE9" w:rsidRPr="00154EE9" w:rsidRDefault="00154EE9" w:rsidP="00154EE9">
      <w:pPr>
        <w:pStyle w:val="Default"/>
        <w:spacing w:line="480" w:lineRule="auto"/>
        <w:rPr>
          <w:rFonts w:ascii="Times New Roman" w:hAnsi="Times New Roman" w:cs="Times New Roman"/>
        </w:rPr>
      </w:pPr>
      <w:r w:rsidRPr="00154EE9">
        <w:rPr>
          <w:rFonts w:ascii="Times New Roman" w:hAnsi="Times New Roman" w:cs="Times New Roman"/>
        </w:rPr>
        <w:t xml:space="preserve">Yours faithfully </w:t>
      </w:r>
    </w:p>
    <w:p w14:paraId="4AEAEA61" w14:textId="77777777" w:rsidR="00154EE9" w:rsidRPr="00154EE9" w:rsidRDefault="00154EE9" w:rsidP="00154EE9">
      <w:pPr>
        <w:pStyle w:val="Default"/>
        <w:spacing w:line="480" w:lineRule="auto"/>
        <w:rPr>
          <w:rFonts w:ascii="Times New Roman" w:hAnsi="Times New Roman" w:cs="Times New Roman"/>
          <w:i/>
          <w:iCs/>
          <w:lang w:val="en-US"/>
        </w:rPr>
      </w:pPr>
      <w:r w:rsidRPr="00154EE9">
        <w:rPr>
          <w:rFonts w:ascii="Times New Roman" w:hAnsi="Times New Roman" w:cs="Times New Roman"/>
          <w:i/>
          <w:iCs/>
          <w:lang w:val="en-US"/>
        </w:rPr>
        <w:t>John Doe</w:t>
      </w:r>
    </w:p>
    <w:p w14:paraId="312E6FB8" w14:textId="77777777" w:rsidR="00154EE9" w:rsidRPr="00154EE9" w:rsidRDefault="00154EE9" w:rsidP="00154EE9">
      <w:pPr>
        <w:pStyle w:val="Default"/>
        <w:spacing w:line="480" w:lineRule="auto"/>
        <w:rPr>
          <w:rFonts w:ascii="Times New Roman" w:hAnsi="Times New Roman" w:cs="Times New Roman"/>
          <w:lang w:val="en-US"/>
        </w:rPr>
      </w:pPr>
      <w:r w:rsidRPr="00154EE9">
        <w:rPr>
          <w:rFonts w:ascii="Times New Roman" w:hAnsi="Times New Roman" w:cs="Times New Roman"/>
          <w:lang w:val="en-US"/>
        </w:rPr>
        <w:t>John Doe</w:t>
      </w:r>
    </w:p>
    <w:p w14:paraId="3903CF2A" w14:textId="59C4922C" w:rsidR="00154EE9" w:rsidRDefault="00154EE9" w:rsidP="00B119FB">
      <w:pPr>
        <w:spacing w:before="240" w:after="240" w:line="480" w:lineRule="auto"/>
      </w:pPr>
    </w:p>
    <w:p w14:paraId="65287F31" w14:textId="5DA47981" w:rsidR="004F72A0" w:rsidRDefault="004F72A0" w:rsidP="00B119FB">
      <w:pPr>
        <w:spacing w:before="240" w:after="240" w:line="480" w:lineRule="auto"/>
      </w:pPr>
    </w:p>
    <w:p w14:paraId="09D629A0" w14:textId="780797D8" w:rsidR="004F72A0" w:rsidRDefault="004F72A0" w:rsidP="00B119FB">
      <w:pPr>
        <w:spacing w:before="240" w:after="240" w:line="480" w:lineRule="auto"/>
      </w:pPr>
    </w:p>
    <w:p w14:paraId="56592690" w14:textId="35294E23" w:rsidR="004F72A0" w:rsidRDefault="004F72A0" w:rsidP="00B119FB">
      <w:pPr>
        <w:spacing w:before="240" w:after="240" w:line="480" w:lineRule="auto"/>
      </w:pPr>
    </w:p>
    <w:p w14:paraId="0CA756CE" w14:textId="0AB9D842" w:rsidR="004F72A0" w:rsidRDefault="004F72A0" w:rsidP="00B119FB">
      <w:pPr>
        <w:spacing w:before="240" w:after="240" w:line="480" w:lineRule="auto"/>
      </w:pPr>
    </w:p>
    <w:p w14:paraId="16AA1107" w14:textId="155C0419" w:rsidR="004F72A0" w:rsidRDefault="004F72A0" w:rsidP="00B119FB">
      <w:pPr>
        <w:spacing w:before="240" w:after="240" w:line="480" w:lineRule="auto"/>
      </w:pPr>
    </w:p>
    <w:p w14:paraId="1EF48DD2" w14:textId="26F16D4F" w:rsidR="004F72A0" w:rsidRDefault="004F72A0" w:rsidP="00B119FB">
      <w:pPr>
        <w:spacing w:before="240" w:after="240" w:line="480" w:lineRule="auto"/>
      </w:pP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4F72A0" w14:paraId="594A0748" w14:textId="77777777" w:rsidTr="004F72A0">
        <w:tc>
          <w:tcPr>
            <w:tcW w:w="0" w:type="auto"/>
            <w:shd w:val="clear" w:color="auto" w:fill="FFFFFF"/>
            <w:noWrap/>
            <w:tcMar>
              <w:top w:w="120" w:type="dxa"/>
              <w:left w:w="0" w:type="dxa"/>
              <w:bottom w:w="120" w:type="dxa"/>
              <w:right w:w="240" w:type="dxa"/>
            </w:tcMar>
            <w:hideMark/>
          </w:tcPr>
          <w:p w14:paraId="08511B85" w14:textId="08064122" w:rsidR="004F72A0" w:rsidRDefault="004F72A0" w:rsidP="004F72A0">
            <w:pPr>
              <w:rPr>
                <w:rFonts w:ascii="Arial" w:hAnsi="Arial" w:cs="Arial"/>
                <w:color w:val="777777"/>
                <w:sz w:val="20"/>
                <w:szCs w:val="20"/>
              </w:rPr>
            </w:pPr>
          </w:p>
        </w:tc>
        <w:tc>
          <w:tcPr>
            <w:tcW w:w="0" w:type="auto"/>
            <w:shd w:val="clear" w:color="auto" w:fill="FFFFFF"/>
            <w:tcMar>
              <w:top w:w="120" w:type="dxa"/>
              <w:left w:w="0" w:type="dxa"/>
              <w:bottom w:w="120" w:type="dxa"/>
              <w:right w:w="0" w:type="dxa"/>
            </w:tcMar>
            <w:hideMark/>
          </w:tcPr>
          <w:p w14:paraId="2A9961CF" w14:textId="77777777" w:rsidR="004F72A0" w:rsidRDefault="004F72A0">
            <w:pPr>
              <w:jc w:val="right"/>
              <w:rPr>
                <w:rFonts w:ascii="Arial" w:hAnsi="Arial" w:cs="Arial"/>
                <w:color w:val="777777"/>
                <w:sz w:val="20"/>
                <w:szCs w:val="20"/>
              </w:rPr>
            </w:pPr>
          </w:p>
        </w:tc>
      </w:tr>
    </w:tbl>
    <w:p w14:paraId="245756D3" w14:textId="77777777" w:rsidR="004F72A0" w:rsidRPr="004F72A0" w:rsidRDefault="004F72A0" w:rsidP="004F72A0">
      <w:pPr>
        <w:spacing w:before="240" w:after="240" w:line="480" w:lineRule="auto"/>
        <w:jc w:val="center"/>
      </w:pPr>
      <w:r w:rsidRPr="004F72A0">
        <w:t>References</w:t>
      </w:r>
    </w:p>
    <w:tbl>
      <w:tblPr>
        <w:tblW w:w="6570" w:type="dxa"/>
        <w:shd w:val="clear" w:color="auto" w:fill="FFFFFF"/>
        <w:tblCellMar>
          <w:left w:w="0" w:type="dxa"/>
          <w:right w:w="0" w:type="dxa"/>
        </w:tblCellMar>
        <w:tblLook w:val="04A0" w:firstRow="1" w:lastRow="0" w:firstColumn="1" w:lastColumn="0" w:noHBand="0" w:noVBand="1"/>
      </w:tblPr>
      <w:tblGrid>
        <w:gridCol w:w="6570"/>
      </w:tblGrid>
      <w:tr w:rsidR="004F72A0" w:rsidRPr="004F72A0" w14:paraId="3F05AA04" w14:textId="77777777" w:rsidTr="00975D9D">
        <w:tc>
          <w:tcPr>
            <w:tcW w:w="0" w:type="auto"/>
            <w:shd w:val="clear" w:color="auto" w:fill="FFFFFF"/>
            <w:vAlign w:val="center"/>
            <w:hideMark/>
          </w:tcPr>
          <w:p w14:paraId="45AAA841" w14:textId="77777777" w:rsidR="004F72A0" w:rsidRPr="004F72A0" w:rsidRDefault="004F72A0" w:rsidP="004F72A0">
            <w:pPr>
              <w:jc w:val="center"/>
            </w:pPr>
          </w:p>
        </w:tc>
      </w:tr>
      <w:tr w:rsidR="004F72A0" w:rsidRPr="004F72A0" w14:paraId="704BB588" w14:textId="77777777" w:rsidTr="00975D9D">
        <w:tc>
          <w:tcPr>
            <w:tcW w:w="0" w:type="auto"/>
            <w:shd w:val="clear" w:color="auto" w:fill="FFFFFF"/>
            <w:tcMar>
              <w:top w:w="120" w:type="dxa"/>
              <w:left w:w="0" w:type="dxa"/>
              <w:bottom w:w="120" w:type="dxa"/>
              <w:right w:w="0" w:type="dxa"/>
            </w:tcMar>
            <w:hideMark/>
          </w:tcPr>
          <w:p w14:paraId="57584494" w14:textId="77777777" w:rsidR="004F72A0" w:rsidRPr="004F72A0" w:rsidRDefault="004F72A0" w:rsidP="004F72A0">
            <w:pPr>
              <w:jc w:val="center"/>
              <w:rPr>
                <w:color w:val="222222"/>
              </w:rPr>
            </w:pPr>
            <w:r w:rsidRPr="004F72A0">
              <w:rPr>
                <w:color w:val="222222"/>
              </w:rPr>
              <w:t>Krause, J. V., &amp; Nelson, C. (2018). </w:t>
            </w:r>
            <w:r w:rsidRPr="004F72A0">
              <w:rPr>
                <w:i/>
                <w:iCs/>
                <w:color w:val="222222"/>
              </w:rPr>
              <w:t>Basketball skills &amp; drills</w:t>
            </w:r>
            <w:r w:rsidRPr="004F72A0">
              <w:rPr>
                <w:color w:val="222222"/>
              </w:rPr>
              <w:t>. Human Kinetics.</w:t>
            </w:r>
          </w:p>
        </w:tc>
      </w:tr>
    </w:tbl>
    <w:p w14:paraId="6CB4E6AC" w14:textId="77777777" w:rsidR="004F72A0" w:rsidRPr="004F72A0" w:rsidRDefault="004F72A0" w:rsidP="004F72A0">
      <w:pPr>
        <w:spacing w:before="240" w:after="240" w:line="480" w:lineRule="auto"/>
        <w:jc w:val="center"/>
        <w:rPr>
          <w:b/>
          <w:bCs/>
        </w:rPr>
      </w:pPr>
    </w:p>
    <w:sectPr w:rsidR="004F72A0" w:rsidRPr="004F72A0">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2F"/>
    <w:rsid w:val="000704B4"/>
    <w:rsid w:val="00154EE9"/>
    <w:rsid w:val="004F72A0"/>
    <w:rsid w:val="0069298A"/>
    <w:rsid w:val="0087122B"/>
    <w:rsid w:val="009656C6"/>
    <w:rsid w:val="00A7092F"/>
    <w:rsid w:val="00B119FB"/>
    <w:rsid w:val="00C2075D"/>
    <w:rsid w:val="00C42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E606"/>
  <w15:docId w15:val="{637DAD27-2A85-4735-B35A-02B7B117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4EE9"/>
    <w:pPr>
      <w:autoSpaceDE w:val="0"/>
      <w:autoSpaceDN w:val="0"/>
      <w:adjustRightInd w:val="0"/>
    </w:pPr>
    <w:rPr>
      <w:rFonts w:ascii="Arial" w:eastAsiaTheme="minorHAnsi" w:hAnsi="Arial" w:cs="Arial"/>
      <w:color w:val="000000"/>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95250">
      <w:bodyDiv w:val="1"/>
      <w:marLeft w:val="0"/>
      <w:marRight w:val="0"/>
      <w:marTop w:val="0"/>
      <w:marBottom w:val="0"/>
      <w:divBdr>
        <w:top w:val="none" w:sz="0" w:space="0" w:color="auto"/>
        <w:left w:val="none" w:sz="0" w:space="0" w:color="auto"/>
        <w:bottom w:val="none" w:sz="0" w:space="0" w:color="auto"/>
        <w:right w:val="none" w:sz="0" w:space="0" w:color="auto"/>
      </w:divBdr>
      <w:divsChild>
        <w:div w:id="2729046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2020-11-30T17:17:00Z</dcterms:created>
  <dcterms:modified xsi:type="dcterms:W3CDTF">2020-11-30T17:17:00Z</dcterms:modified>
</cp:coreProperties>
</file>